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Style w:val="cat-UserDefinedgrp-36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4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6rplc-26">
    <w:name w:val="cat-UserDefined grp-36 rplc-26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UserDefinedgrp-34rplc-34">
    <w:name w:val="cat-UserDefined grp-34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